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76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5693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97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16.03.2026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12.03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3555313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58F81-2A13-43E4-B6DA-A536C2737A6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